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100042566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4fa1f4ac-a23b-40a9-b358-a2c621e11e6c" w:id="1"/>
      <w:r>
        <w:rPr>
          <w:rFonts w:ascii="Times New Roman" w:hAnsi="Times New Roman"/>
          <w:b/>
          <w:i w:val="false"/>
          <w:color w:val="000000"/>
          <w:sz w:val="28"/>
        </w:rPr>
        <w:t>МИНИСТЕРСТВО ОБРАЗОВАНИЯ И НАУКИ ПЕРМСКОГО КРАЯ</w:t>
      </w:r>
      <w:bookmarkEnd w:id="1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408"/>
        <w:ind w:left="120"/>
        <w:jc w:val="center"/>
      </w:pPr>
      <w:bookmarkStart w:name="c71c69c9-f8ba-40ed-b513-d1d0a2bb969c" w:id="2"/>
      <w:r>
        <w:rPr>
          <w:rFonts w:ascii="Times New Roman" w:hAnsi="Times New Roman"/>
          <w:b/>
          <w:i w:val="false"/>
          <w:color w:val="000000"/>
          <w:sz w:val="28"/>
        </w:rPr>
        <w:t>Управление образования администрации Кунгурского муниципального округа</w:t>
      </w:r>
      <w:bookmarkEnd w:id="2"/>
      <w:r>
        <w:rPr>
          <w:sz w:val="28"/>
        </w:rPr>
        <w:br/>
      </w:r>
      <w:bookmarkStart w:name="c71c69c9-f8ba-40ed-b513-d1d0a2bb969c" w:id="3"/>
      <w:r>
        <w:rPr>
          <w:rFonts w:ascii="Times New Roman" w:hAnsi="Times New Roman"/>
          <w:b/>
          <w:i w:val="false"/>
          <w:color w:val="000000"/>
          <w:sz w:val="28"/>
        </w:rPr>
        <w:t xml:space="preserve"> Муниципальное автономное общеобразовательное учреждение</w:t>
      </w:r>
      <w:bookmarkEnd w:id="3"/>
      <w:r>
        <w:rPr>
          <w:sz w:val="28"/>
        </w:rPr>
        <w:br/>
      </w:r>
      <w:bookmarkStart w:name="c71c69c9-f8ba-40ed-b513-d1d0a2bb969c" w:id="4"/>
      <w:bookmarkEnd w:id="4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"Троельжанская СОШ"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9B6E3F" w:rsidR="00C53FFE" w:rsidTr="000D4161" w14:paraId="26A8C608" w14:textId="77777777">
        <w:tc>
          <w:tcPr>
            <w:tcW w:w="3114" w:type="dxa"/>
          </w:tcPr>
          <w:p w:rsidRPr="0040209D" w:rsidR="00C53FFE" w:rsidP="00535FAF" w:rsidRDefault="00C53FFE" w14:paraId="5EFBAE4E" w14:textId="77777777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15BBE1DE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9B6E3F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Зам. директора по УР↵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Горбуновой Э.О.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79D51E2C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7329B34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9B6E3F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7CA7471B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proofErr w:type="spellStart"/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spell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proofErr w:type="spell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11949483)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«Алгебра и начала математического анализа. Базовый уровень»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10-11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left"/>
      </w:pPr>
    </w:p>
    <w:bookmarkStart w:name="block-100042566" w:id="5"/>
    <w:p>
      <w:pPr>
        <w:sectPr>
          <w:pgSz w:w="11906" w:h="16383" w:orient="portrait"/>
        </w:sectPr>
      </w:pPr>
    </w:p>
    <w:bookmarkEnd w:id="5"/>
    <w:bookmarkEnd w:id="0"/>
    <w:bookmarkStart w:name="block-100042572" w:id="6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64"/>
        <w:ind w:firstLine="600"/>
        <w:jc w:val="both"/>
      </w:pPr>
      <w:bookmarkStart w:name="_Toc118726574" w:id="7"/>
      <w:bookmarkEnd w:id="7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bookmarkStart w:name="_Toc118726582" w:id="8"/>
      <w:bookmarkEnd w:id="8"/>
      <w:r>
        <w:rPr>
          <w:rFonts w:ascii="Times New Roman" w:hAnsi="Times New Roman"/>
          <w:b/>
          <w:i w:val="false"/>
          <w:color w:val="000000"/>
          <w:sz w:val="28"/>
        </w:rPr>
        <w:t>ЦЕЛИ ИЗУЧЕНИЯ УЧЕБНОГО КУРСА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самостоятельности, аккуратности, продолжительной концентрации внимания и ответственности за полученный результат.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основе методики обучения алгебре и началам математического анализа лежит деятельностный принцип обучения.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 затем интерпретировать полученный результат.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bookmarkStart w:name="_Toc118726583" w:id="9"/>
      <w:bookmarkEnd w:id="9"/>
      <w:r>
        <w:rPr>
          <w:rFonts w:ascii="Times New Roman" w:hAnsi="Times New Roman"/>
          <w:b/>
          <w:i w:val="false"/>
          <w:color w:val="000000"/>
          <w:sz w:val="28"/>
        </w:rPr>
        <w:t>МЕСТО УЧЕБНОГО КУРСА В УЧЕБНОМ ПЛАНЕ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bookmarkStart w:name="b50f01e9-13d2-4b13-878a-42de73c52cdd" w:id="10"/>
      <w:r>
        <w:rPr>
          <w:rFonts w:ascii="Times New Roman" w:hAnsi="Times New Roman"/>
          <w:b w:val="false"/>
          <w:i w:val="false"/>
          <w:color w:val="000000"/>
          <w:sz w:val="28"/>
        </w:rPr>
        <w:t>В учебном плане на изучение курса алгебры и начал математического анализа на базовом уровне отводится 2 часа в неделю в 10 классе и 3 часа в неделю в 11 классе, всего за два года обучения – 170 часов.</w:t>
      </w:r>
      <w:bookmarkEnd w:id="10"/>
    </w:p>
    <w:bookmarkStart w:name="block-100042572" w:id="11"/>
    <w:p>
      <w:pPr>
        <w:sectPr>
          <w:pgSz w:w="11906" w:h="16383" w:orient="portrait"/>
        </w:sectPr>
      </w:pPr>
    </w:p>
    <w:bookmarkEnd w:id="11"/>
    <w:bookmarkEnd w:id="6"/>
    <w:bookmarkStart w:name="block-100042570" w:id="12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УЧЕБНОГО КУРСА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bookmarkStart w:name="_Toc118726588" w:id="13"/>
      <w:bookmarkEnd w:id="13"/>
      <w:r>
        <w:rPr>
          <w:rFonts w:ascii="Times New Roman" w:hAnsi="Times New Roman"/>
          <w:b/>
          <w:i w:val="false"/>
          <w:color w:val="000000"/>
          <w:sz w:val="28"/>
        </w:rPr>
        <w:t>10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Числа и вычисления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Арифметический корень натуральной степени. Действия с арифметическими корнями натуральной степени.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Синус, косинус и тангенс числового аргумента. Арксинус, арккосинус, арктангенс числового аргумента.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Уравнения и неравенства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Тождества и тождественные преобразования.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Преобразование тригонометрических выражений. Основные тригонометрические формулы.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Уравнение, корень уравнения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.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Неравенство, решение неравенства. Метод интервалов.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Решение целых и дробно-рациональных уравнений и неравенств.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Решение иррациональных уравнений и неравенств.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Решение тригонометрических уравнений.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Функции и графики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Функция, способы задания функции. График функции. Взаимно обратные функции.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Область определения и множество значений функции. Нули функции. Промежутки знакопостоянства. Чётные и нечётные функции.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b w:val="false"/>
          <w:i/>
          <w:color w:val="000000"/>
          <w:sz w:val="28"/>
        </w:rPr>
        <w:t>n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-ой степени.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Тригонометрическая окружность, определение тригонометрических функций числового аргумента.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Начала математического анализа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Последовательности, способы задания последовательностей. Монотонные последовательности.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Множества и логика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Множество, операции над множествами. Диаграммы Эйлера―Венна.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Определение, теорема, следствие, доказательство.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11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Числа и вычисления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Натуральные и целые числа. Признаки делимости целых чисел.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Степень с рациональным показателем. Свойства степени.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Логарифм числа. Десятичные и натуральные логарифмы.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Уравнения и неравенства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Преобразование выражений, содержащих логарифмы.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Преобразование выражений, содержащих степени с рациональным показателем.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тригонометрических неравенств.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Показательные уравнения и неравенства.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Логарифмические уравнения и неравенства.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Системы линейных уравнений. Решение прикладных задач с помощью системы линейных уравнений.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Системы и совокупности рациональных уравнений и неравенств.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Функции и графики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Тригонометрические функции, их свойства и графики.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Показательная и логарифмическая функции, их свойства и графики.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графиков функций для решения уравнений и линейных систем.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Начала математического анализа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Непрерывные функции. Метод интервалов для решения неравенств.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Производная функции. Геометрический и физический смысл производной.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Производные элементарных функций. Формулы нахождения производной суммы, произведения и частного функций.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Первообразная. Таблица первообразных.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Интеграл, его геометрический и физический смысл. Вычисление интеграла по формуле Ньютона―Лейбница.</w:t>
      </w:r>
    </w:p>
    <w:bookmarkStart w:name="block-100042570" w:id="14"/>
    <w:p>
      <w:pPr>
        <w:sectPr>
          <w:pgSz w:w="11906" w:h="16383" w:orient="portrait"/>
        </w:sectPr>
      </w:pPr>
    </w:p>
    <w:bookmarkEnd w:id="14"/>
    <w:bookmarkEnd w:id="12"/>
    <w:bookmarkStart w:name="block-100042571" w:id="15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метапредметных и предметных образовательных результатов: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 освоения программы учебного предмета «Математика» характеризуются:</w:t>
      </w:r>
    </w:p>
    <w:p>
      <w:pPr>
        <w:spacing w:before="0" w:after="0" w:line="264"/>
        <w:ind w:firstLine="600"/>
        <w:jc w:val="both"/>
      </w:pPr>
      <w:bookmarkStart w:name="_Toc73394992" w:id="16"/>
      <w:bookmarkEnd w:id="16"/>
      <w:r>
        <w:rPr>
          <w:rFonts w:ascii="Times New Roman" w:hAnsi="Times New Roman"/>
          <w:b w:val="false"/>
          <w:i w:val="false"/>
          <w:color w:val="000000"/>
          <w:sz w:val="28"/>
        </w:rPr>
        <w:t>Гражданское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Патриотическое воспитание:</w:t>
      </w:r>
    </w:p>
    <w:p>
      <w:pPr>
        <w:shd w:fill="ffffff"/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сформированностью российской гражданской идентичности, уважения к прошлому и настоящему российской математики,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Духовно-нравственного воспитания: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Эстетическое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Физическое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Трудовое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Экологическое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Ценности научного познания: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bookmarkStart w:name="_Toc118726579" w:id="17"/>
      <w:bookmarkEnd w:id="17"/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>
        <w:rPr>
          <w:rFonts w:ascii="Times New Roman" w:hAnsi="Times New Roman"/>
          <w:b/>
          <w:i/>
          <w:color w:val="000000"/>
          <w:sz w:val="28"/>
        </w:rPr>
        <w:t>познавательными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 действиями, универсальными коммуникативными действиями, универсальными регулятивными действиями.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1) 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sz w:val="28"/>
        </w:rPr>
        <w:t>познавательные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Базовые логические действия: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Базовые исследовательские действия: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Работа с информацией: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дефициты информации, данных, необходимых для ответа на вопрос и для решения задачи;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структурировать информацию, представлять её в различных формах, иллюстрировать графически;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надёжность информации по самостоятельно сформулированным критериям.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2) 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sz w:val="28"/>
        </w:rPr>
        <w:t xml:space="preserve">коммуникативные </w:t>
      </w:r>
      <w:r>
        <w:rPr>
          <w:rFonts w:ascii="Times New Roman" w:hAnsi="Times New Roman"/>
          <w:b w:val="false"/>
          <w:i/>
          <w:color w:val="000000"/>
          <w:sz w:val="28"/>
        </w:rPr>
        <w:t>действия, обеспечивают сформированность социальных навыков обучающихся.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Общение: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Сотрудничество: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3) 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sz w:val="28"/>
        </w:rPr>
        <w:t xml:space="preserve">регулятивные 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действия, </w:t>
      </w:r>
      <w:r>
        <w:rPr>
          <w:rFonts w:ascii="Times New Roman" w:hAnsi="Times New Roman"/>
          <w:b w:val="false"/>
          <w:i/>
          <w:color w:val="000000"/>
          <w:sz w:val="28"/>
        </w:rPr>
        <w:t>обеспечивают формирование смысловых установок и жизненных навыков личности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Самоорганизация: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Самоконтроль: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bookmarkStart w:name="_Toc118726585" w:id="18"/>
      <w:bookmarkEnd w:id="18"/>
      <w:r>
        <w:rPr>
          <w:rFonts w:ascii="Times New Roman" w:hAnsi="Times New Roman"/>
          <w:b/>
          <w:i w:val="false"/>
          <w:color w:val="000000"/>
          <w:sz w:val="28"/>
        </w:rPr>
        <w:t>10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Числа и вычисления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Оперировать понятиями: рациональное и действительное число, обыкновенная и десятичная дробь, проценты.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арифметические операции с рациональными и действительными числами.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Уравнения и неравенства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преобразования тригонометрических выражений и решать тригонометрические уравнения.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Функции и графики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Оперировать понятиями: чётность и нечётность функции, нули функции, промежутки знакопостоянства.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графики функций для решения уравнений.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и читать графики линейной функции, квадратичной функции, степенной функции с целым показателем.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Начала математического анализа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Оперировать понятиями: последовательность, арифметическая и геометрическая прогрессии.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Задавать последовательности различными способами.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свойства последовательностей и прогрессий для решения реальных задач прикладного характера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Множества и логика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Оперировать понятиями: множество, операции над множествами.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Оперировать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понятиями: определение, теорема, следствие, доказательство.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bookmarkStart w:name="_Toc118726586" w:id="19"/>
      <w:bookmarkEnd w:id="19"/>
      <w:r>
        <w:rPr>
          <w:rFonts w:ascii="Times New Roman" w:hAnsi="Times New Roman"/>
          <w:b/>
          <w:i w:val="false"/>
          <w:color w:val="000000"/>
          <w:sz w:val="28"/>
        </w:rPr>
        <w:t>11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Числа и вычисления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Оперировать понятием: степень с рациональным показателем.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Оперировать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понятиями: логарифм числа, десятичные и натуральные логарифмы.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Уравнения и неравенства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решения простейших тригонометрических неравенств.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Оперировать понятиями: система линейных уравнений и её решение; использовать систему линейных уравнений для решения практических задач.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решения простейших систем и совокупностей рациональных уравнений и неравенств.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реальные ситуации на языке алгебры, составлять выражения, уравнения, неравенства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системы по условию задачи, исследовать построенные модели с использованием аппарата алгебры</w:t>
      </w:r>
      <w:r>
        <w:rPr>
          <w:rFonts w:ascii="Times New Roman" w:hAnsi="Times New Roman"/>
          <w:b w:val="false"/>
          <w:i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Функции и графики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Оперировать понятиями: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периодическая функция, промежутки монотонности функции,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графики функций для исследования процессов и зависимостей из других учебных дисциплин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Начала математического анализа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Оперировать понятиями: непрерывная функция;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производная функции; использовать геометрический 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физический смысл производной для решения задач.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производные элементарных функций, вычислять производные суммы, произведения, частного функций.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Оперировать понятиями: первообразная и интеграл; понимать геометрический и физический смысл интеграла.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первообразные элементарных функций; вычислять интеграл по формуле Ньютона–Лейбница.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bookmarkStart w:name="block-100042571" w:id="20"/>
    <w:p>
      <w:pPr>
        <w:sectPr>
          <w:pgSz w:w="11906" w:h="16383" w:orient="portrait"/>
        </w:sectPr>
      </w:pPr>
    </w:p>
    <w:bookmarkEnd w:id="20"/>
    <w:bookmarkEnd w:id="15"/>
    <w:bookmarkStart w:name="block-100042567" w:id="21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38"/>
        <w:gridCol w:w="3040"/>
        <w:gridCol w:w="1356"/>
        <w:gridCol w:w="2382"/>
        <w:gridCol w:w="2509"/>
        <w:gridCol w:w="3669"/>
      </w:tblGrid>
      <w:tr>
        <w:trPr>
          <w:trHeight w:val="300" w:hRule="atLeast"/>
          <w:trHeight w:val="144" w:hRule="atLeast"/>
        </w:trPr>
        <w:tc>
          <w:tcPr>
            <w:tcW w:w="44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Множества рациональных и действительных чисел. Рациональные уравнения и неравенства</w:t>
            </w:r>
          </w:p>
        </w:tc>
        <w:tc>
          <w:tcPr>
            <w:tcW w:w="9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https://m.edsoo.ru/R0K9D1U9D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https://m.edsoo.ru/J8Y0O3Y2G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Арифметический корень n–ой степени. Иррациональные уравнения и неравенства</w:t>
            </w:r>
          </w:p>
        </w:tc>
        <w:tc>
          <w:tcPr>
            <w:tcW w:w="9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https://m.edsoo.ru/E8Q1H0D0P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Формулы тригонометрии.Тригонометрические уравнения</w:t>
            </w:r>
          </w:p>
        </w:tc>
        <w:tc>
          <w:tcPr>
            <w:tcW w:w="9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https://m.edsoo.ru/E8K8L6Q2Z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9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https://m.edsoo.ru/W9E9G2T2K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https://m.edsoo.ru/L9Q1T3U2J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6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38"/>
        <w:gridCol w:w="3040"/>
        <w:gridCol w:w="1356"/>
        <w:gridCol w:w="2382"/>
        <w:gridCol w:w="2509"/>
        <w:gridCol w:w="3669"/>
      </w:tblGrid>
      <w:tr>
        <w:trPr>
          <w:trHeight w:val="300" w:hRule="atLeast"/>
          <w:trHeight w:val="144" w:hRule="atLeast"/>
        </w:trPr>
        <w:tc>
          <w:tcPr>
            <w:tcW w:w="44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рациональным показателем. Показательная функция. Показательные уравнения и неравенства</w:t>
            </w:r>
          </w:p>
        </w:tc>
        <w:tc>
          <w:tcPr>
            <w:tcW w:w="9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https://m.edsoo.ru/Q4A4L3F8G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https://m.edsoo.ru/W3S8Q2O0C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Тригонометрические функции и их графики. Тригонометрические неравенства</w:t>
            </w:r>
          </w:p>
        </w:tc>
        <w:tc>
          <w:tcPr>
            <w:tcW w:w="9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https://m.edsoo.ru/O3W1T0F6F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Производная. Применение производной</w:t>
            </w:r>
          </w:p>
        </w:tc>
        <w:tc>
          <w:tcPr>
            <w:tcW w:w="9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https://m.edsoo.ru/E3O0O4P2K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Интеграл и его применения</w:t>
            </w:r>
          </w:p>
        </w:tc>
        <w:tc>
          <w:tcPr>
            <w:tcW w:w="9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https://m.edsoo.ru/J6K6M6Z4Q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уравнений</w:t>
            </w:r>
          </w:p>
        </w:tc>
        <w:tc>
          <w:tcPr>
            <w:tcW w:w="9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https://m.edsoo.ru/T9A9K3R0N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https://m.edsoo.ru/Y1X3V7P1E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https://m.edsoo.ru/L4Q3T7V4G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102 </w:t>
            </w:r>
          </w:p>
        </w:tc>
        <w:tc>
          <w:tcPr>
            <w:tcW w:w="16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100042567" w:id="22"/>
    <w:p>
      <w:pPr>
        <w:sectPr>
          <w:pgSz w:w="16383" w:h="11906" w:orient="landscape"/>
        </w:sectPr>
      </w:pPr>
    </w:p>
    <w:bookmarkEnd w:id="22"/>
    <w:bookmarkEnd w:id="21"/>
    <w:bookmarkStart w:name="block-100042568" w:id="2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24"/>
        <w:gridCol w:w="3040"/>
        <w:gridCol w:w="1161"/>
        <w:gridCol w:w="2153"/>
        <w:gridCol w:w="2297"/>
        <w:gridCol w:w="1625"/>
        <w:gridCol w:w="2794"/>
      </w:tblGrid>
      <w:tr>
        <w:trPr>
          <w:trHeight w:val="300" w:hRule="atLeast"/>
          <w:trHeight w:val="144" w:hRule="atLeast"/>
        </w:trPr>
        <w:tc>
          <w:tcPr>
            <w:tcW w:w="36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21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Множество, операции над множествами. Диаграммы Эйлера―Венна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https://m.edsoo.ru/G9F7R3T5M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https://m.edsoo.ru/Y6W0J9I4Y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https://m.edsoo.ru/C1T7Z0Q0H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https://m.edsoo.ru/J4X7C3L0E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https://m.edsoo.ru/J1P0D8G9H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Действительные числа. Рациональные и иррациональные числа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https://m.edsoo.ru/H4Q4V4H1P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Арифметические операции с действительными числами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https://m.edsoo.ru/K2Q0O4Q4X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https://m.edsoo.ru/Z4A6K8F0W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Тождества и тождественные преобразования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https://m.edsoo.ru/Y7I1A2V6E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Уравнение, корень уравнения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https://m.edsoo.ru/W1F7U7H5M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Неравенство, решение неравенства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https://m.edsoo.ru/E7G8G1R2I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 интервалов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https://m.edsoo.ru/T8D1W6Y3K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целых и дробно-рациональных уравнений и неравенств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https://m.edsoo.ru/M5C5C0J4C</w:t>
              </w:r>
            </w:hyperlink>
          </w:p>
        </w:tc>
      </w:tr>
      <w:tr>
        <w:trPr>
          <w:trHeight w:val="20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"Множества рациональных и действительных чисел. Рациональные уравнения и неравенств"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https://m.edsoo.ru/L9A8K2D6J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Функция, способы задания функции. Взаимно обратные функции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https://m.edsoo.ru/V9E9J4L3C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 функции. Область определения и множество значений функции. Нули функции. Промежутки знакопостоянства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https://m.edsoo.ru/Q5R1X9T4X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Чётные и нечётные функции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https://m.edsoo.ru/O2Z5E9W0Y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https://m.edsoo.ru/Z9O0V2S4Y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https://m.edsoo.ru/M4P0M7X9K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Степенная функция с натуральным и целым показателем. Её свойства и график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https://m.edsoo.ru/K0M2W6V9K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Арифметический корень натуральной степени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https://m.edsoo.ru/S4J1X0T7L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Арифметический корень натуральной степени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https://m.edsoo.ru/N0V6N2M2V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https://m.edsoo.ru/K0I3A1X9Y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https://m.edsoo.ru/Y6M6E6K0V</w:t>
              </w:r>
            </w:hyperlink>
          </w:p>
        </w:tc>
      </w:tr>
      <w:tr>
        <w:trPr>
          <w:trHeight w:val="133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https://m.edsoo.ru/W1A1O2C5K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арифметическими корнями n–ой степени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https://m.edsoo.ru/U6D1K9X0R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арифметическими корнями n–ой степени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https://m.edsoo.ru/K4K6P3V6I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арифметическими корнями n–ой степени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https://m.edsoo.ru/X2S8Q4P3X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арифметическими корнями n–ой степени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https://m.edsoo.ru/A4Z3X7N7S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с арифметическими корнями n–ой степени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https://m.edsoo.ru/F3U8Z2K6B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https://m.edsoo.ru/G2A6K1O8B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https://m.edsoo.ru/R6I9G7Y4N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https://m.edsoo.ru/I5Q5J3M4W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https://m.edsoo.ru/W0Z9Q2Y3D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https://m.edsoo.ru/A3O5H3Y7Y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и график корня n-ой степени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https://m.edsoo.ru/J9G9P7F5Z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и график корня n-ой степени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https://m.edsoo.ru/V1D1U1A2Y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"Арифметический корень n–ой степени. Иррациональные уравнения и неравенства"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https://m.edsoo.ru/Z2U0M7L2T</w:t>
              </w:r>
            </w:hyperlink>
          </w:p>
        </w:tc>
      </w:tr>
      <w:tr>
        <w:trPr>
          <w:trHeight w:val="88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https://m.edsoo.ru/U9C2O3P9P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https://m.edsoo.ru/X0O8C4S8U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https://m.edsoo.ru/V6P6E6T1C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https://m.edsoo.ru/R3L0U4O2J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https://m.edsoo.ru/K7S8Y1J4X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https://m.edsoo.ru/D8J7B3I7N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https://m.edsoo.ru/I4W7L3M0J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https://m.edsoo.ru/E4C3Y1T6R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https://m.edsoo.ru/B1Y0P6Z4S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https://m.edsoo.ru/Y6V4Y3Z8I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https://m.edsoo.ru/T4U9P7F6P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https://m.edsoo.ru/Z9P5U9L4X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https://m.edsoo.ru/N6K6P3Q2C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https://m.edsoo.ru/M0I1I3W7W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https://m.edsoo.ru/L6H7Q3I6O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https://m.edsoo.ru/J2D1X9O4H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https://m.edsoo.ru/F8M9W9Z7D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https://m.edsoo.ru/K1I4Z3R4I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https://m.edsoo.ru/U8O5A1D5O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https://m.edsoo.ru/H8N5K4V1E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https://m.edsoo.ru/S7G1E2Y5F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по темам "Основные тригонометрические формулы. Тригонометрические уравнения"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https://m.edsoo.ru/B3J1F4A8N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https://m.edsoo.ru/B4G8P9H0Y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https://m.edsoo.ru/A5O1L6W9O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https://m.edsoo.ru/Q2U5I5V3U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https://m.edsoo.ru/B2C5D5Q8W</w:t>
              </w:r>
            </w:hyperlink>
          </w:p>
        </w:tc>
      </w:tr>
      <w:tr>
        <w:trPr>
          <w:trHeight w:val="241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https://m.edsoo.ru/T5P4Y1T3F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https://m.edsoo.ru/T3Z6P6Y6C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https://m.edsoo.ru/O9B5Y8P3V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https://m.edsoo.ru/I8G4S5T8S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8"/>
        <w:gridCol w:w="3040"/>
        <w:gridCol w:w="1137"/>
        <w:gridCol w:w="2127"/>
        <w:gridCol w:w="2272"/>
        <w:gridCol w:w="1603"/>
        <w:gridCol w:w="2767"/>
      </w:tblGrid>
      <w:tr>
        <w:trPr>
          <w:trHeight w:val="300" w:hRule="atLeast"/>
          <w:trHeight w:val="144" w:hRule="atLeast"/>
        </w:trPr>
        <w:tc>
          <w:tcPr>
            <w:tcW w:w="45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рациональным показателем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https://m.edsoo.ru/E0I0K1U8Q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степени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https://m.edsoo.ru/U4K5B4S2T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https://m.edsoo.ru/T8T1W2K0R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https://m.edsoo.ru/W2C2A8O6P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https://m.edsoo.ru/K8Q6X2K9E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https://m.edsoo.ru/E8Y0Z3D0U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https://m.edsoo.ru/N3X3Y3G6Z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https://m.edsoo.ru/M6G8Z8S9W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https://m.edsoo.ru/Z5X8N1T5V</w:t>
              </w:r>
            </w:hyperlink>
          </w:p>
        </w:tc>
      </w:tr>
      <w:tr>
        <w:trPr>
          <w:trHeight w:val="129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https://m.edsoo.ru/O7V3I4M1I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Показательная функция, её свойства и график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https://m.edsoo.ru/L8W3M1D6P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https://m.edsoo.ru/B1Y1G1X0B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Логарифм числа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https://m.edsoo.ru/W8W8H7O2K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https://m.edsoo.ru/Z2X6Q2Z9I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https://m.edsoo.ru/G9O0K2H1S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https://m.edsoo.ru/E5F1U3Z1Y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https://m.edsoo.ru/I9N3F6B7T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https://m.edsoo.ru/A9H9W1N8B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https://m.edsoo.ru/A3W6E0K0N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https://m.edsoo.ru/L8T4R5Z4J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https://m.edsoo.ru/P1T5K2S7R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https://m.edsoo.ru/U7S3A0Q4X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https://m.edsoo.ru/P0J9A9B6X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https://m.edsoo.ru/P9G4H3Q0O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https://m.edsoo.ru/X6R4J9B9W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https://m.edsoo.ru/T2T2K7Y6I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https://m.edsoo.ru/E0L1T2Z5S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https://m.edsoo.ru/J8E0Y7L3D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https://m.edsoo.ru/H4T0J7D7S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https://m.edsoo.ru/U1R9A8R9F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https://m.edsoo.ru/T7O7C9E3V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https://m.edsoo.ru/E0B9R7T4F</w:t>
              </w:r>
            </w:hyperlink>
          </w:p>
        </w:tc>
      </w:tr>
      <w:tr>
        <w:trPr>
          <w:trHeight w:val="3240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"Логарифмическая функция. Логарифмические уравнения и неравенства.Тригонометрические функции и их графики.Тригонометрические неравенства"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https://m.edsoo.ru/X3E3X1E5Q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Непрерывные функции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https://m.edsoo.ru/C1T1J7H2F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 интервалов для решения неравенств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https://m.edsoo.ru/V4S8H0D9C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 интервалов для решения неравенств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https://m.edsoo.ru/D4D6I1F4C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Производная функции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https://m.edsoo.ru/S7P6F5B0L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Производная функции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https://m.edsoo.ru/W1G7I8V7J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https://m.edsoo.ru/R5V6I8P2W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https://m.edsoo.ru/J7T7M2K7E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https://m.edsoo.ru/T9B4D2W3D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https://m.edsoo.ru/D3M1Q4K5O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https://m.edsoo.ru/E1X3J8W6L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https://m.edsoo.ru/J1R7O0O4U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https://m.edsoo.ru/P5W5D6I7E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https://m.edsoo.ru/V0P5A8C9Z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https://m.edsoo.ru/K9R0M2W6L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https://m.edsoo.ru/X5S1H2F9I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https://m.edsoo.ru/V6K2V5C5H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https://m.edsoo.ru/W2G1I1K0S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https://m.edsoo.ru/Q0N7C8Y2B</w:t>
              </w:r>
            </w:hyperlink>
          </w:p>
        </w:tc>
      </w:tr>
      <w:tr>
        <w:trPr>
          <w:trHeight w:val="15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https://m.edsoo.ru/Z0W4R6Y2H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https://m.edsoo.ru/A4L0H2Z1D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https://m.edsoo.ru/I4M8J4S8X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https://m.edsoo.ru/P1H6N9T8G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https://m.edsoo.ru/R0V2M2S2T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"Производная. Применение производной"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https://m.edsoo.ru/X8W9N9M5B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Первообразная. Таблица первообразных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https://m.edsoo.ru/N5W8L1I1Q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Первообразная. Таблица первообразных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https://m.edsoo.ru/D8P4P3A3G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https://m.edsoo.ru/C1C5Z0A9A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https://m.edsoo.ru/R4R2T1C7Z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https://m.edsoo.ru/E2K9S1K9F</w:t>
              </w:r>
            </w:hyperlink>
          </w:p>
        </w:tc>
      </w:tr>
      <w:tr>
        <w:trPr>
          <w:trHeight w:val="21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https://m.edsoo.ru/H2X2H7N4N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https://m.edsoo.ru/I2T2H9F6K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https://m.edsoo.ru/U8S0N4T1X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https://m.edsoo.ru/H1J9O7S3L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https://m.edsoo.ru/N7F3G3C2N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https://m.edsoo.ru/I6Q3R1C0J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https://m.edsoo.ru/N2D2G1U8U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https://m.edsoo.ru/W1Q4N2J3G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https://m.edsoo.ru/D9X6P9E7T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https://m.edsoo.ru/D0Q6G7L7A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https://m.edsoo.ru/V8I7R1L2X</w:t>
              </w:r>
            </w:hyperlink>
          </w:p>
        </w:tc>
      </w:tr>
      <w:tr>
        <w:trPr>
          <w:trHeight w:val="241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https://m.edsoo.ru/C4G2N9T4C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https://m.edsoo.ru/D5L7D5T5D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https://m.edsoo.ru/M9U5O8X4C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https://m.edsoo.ru/B9Z6K5I4L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"Интеграл и его применения. Системы уравнений"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https://m.edsoo.ru/R4F4I5N4X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https://m.edsoo.ru/I9B6D2W1H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https://m.edsoo.ru/Y2G3E5Y0Q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https://m.edsoo.ru/S0U3U5J7V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https://m.edsoo.ru/A0G3U6L8K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https://m.edsoo.ru/P2I1M0F5A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https://m.edsoo.ru/K9E3B1Q9V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https://m.edsoo.ru/G0M8Z4G5W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https://m.edsoo.ru/D9J3F0W0C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https://m.edsoo.ru/A3R0X1O9V</w:t>
              </w:r>
            </w:hyperlink>
          </w:p>
        </w:tc>
      </w:tr>
      <w:tr>
        <w:trPr>
          <w:trHeight w:val="11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https://m.edsoo.ru/A2H0Y2S7I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https://m.edsoo.ru/D0J3K1N5I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https://m.edsoo.ru/M4Z7B9H9G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https://m.edsoo.ru/L7B3G6H8O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https://m.edsoo.ru/P8S3U2Z4Z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https://m.edsoo.ru/H5K4O0V7P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https://m.edsoo.ru/T0S0W3O7E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https://m.edsoo.ru/Q1W9L6F6F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https://m.edsoo.ru/M3E1K6Z3Q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https://m.edsoo.ru/Y1W5U4M2A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https://m.edsoo.ru/S2S1Y7P7H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https://m.edsoo.ru/X3W9D8Z2B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https://m.edsoo.ru/C2W1N2T5F</w:t>
              </w:r>
            </w:hyperlink>
          </w:p>
        </w:tc>
      </w:tr>
      <w:tr>
        <w:trPr>
          <w:trHeight w:val="202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https://m.edsoo.ru/K0K5C9J8Z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https://m.edsoo.ru/B3X6R4T3I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102 </w:t>
            </w:r>
          </w:p>
        </w:tc>
        <w:tc>
          <w:tcPr>
            <w:tcW w:w="14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100042568" w:id="24"/>
    <w:p>
      <w:pPr>
        <w:sectPr>
          <w:pgSz w:w="16383" w:h="11906" w:orient="landscape"/>
        </w:sectPr>
      </w:pPr>
    </w:p>
    <w:bookmarkEnd w:id="24"/>
    <w:bookmarkEnd w:id="23"/>
    <w:bookmarkStart w:name="block-100042573" w:id="25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>
      <w:pPr>
        <w:spacing w:before="199" w:after="199" w:line="336"/>
        <w:ind w:left="120"/>
        <w:jc w:val="left"/>
      </w:pPr>
    </w:p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10 КЛАСС</w:t>
      </w:r>
    </w:p>
    <w:p>
      <w:pPr>
        <w:spacing w:before="0" w:after="0" w:line="336"/>
        <w:ind w:left="120"/>
        <w:jc w:val="left"/>
      </w:pPr>
    </w:p>
    <w:tbl>
      <w:tblPr>
        <w:tblW w:w="0" w:type="auto"/>
        <w:tblCellSpacing w:w="0" w:type="nil"/>
        <w:tblInd w:w="76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582"/>
        <w:gridCol w:w="11101"/>
      </w:tblGrid>
      <w:tr>
        <w:trPr>
          <w:trHeight w:val="795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9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9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среднего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Выполнять арифметические операции с рациональными и действительными числами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и графики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Оперировать понятиями: чётность и нечётность функции, нули функции, промежутки знакопостоянства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графики функций для решения уравнений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Начала математического анализа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Задавать последовательности различными способами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Множества и логика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Оперировать понятиями: множество, операции над множествами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Оперировать понятиями: определение, теорема, следствие, доказательство</w:t>
            </w:r>
          </w:p>
        </w:tc>
      </w:tr>
    </w:tbl>
    <w:p>
      <w:pPr>
        <w:spacing w:before="0" w:after="0" w:line="336"/>
        <w:ind w:left="120"/>
        <w:jc w:val="left"/>
      </w:pPr>
    </w:p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11 КЛАСС</w:t>
      </w:r>
    </w:p>
    <w:p>
      <w:pPr>
        <w:spacing w:before="0" w:after="0" w:line="336"/>
        <w:ind w:left="120"/>
        <w:jc w:val="left"/>
      </w:pPr>
    </w:p>
    <w:tbl>
      <w:tblPr>
        <w:tblW w:w="0" w:type="auto"/>
        <w:tblCellSpacing w:w="0" w:type="nil"/>
        <w:tblInd w:w="76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840"/>
        <w:gridCol w:w="10843"/>
      </w:tblGrid>
      <w:tr>
        <w:trPr>
          <w:trHeight w:val="172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9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9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Оперировать понятием: степень с рациональным показателем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Оперировать понятиями: логарифм числа, десятичные и натуральные логарифмы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решения простейших тригонометрических неравенств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и графики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9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Начала математического анализа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>
      <w:pPr>
        <w:spacing w:before="0" w:after="0" w:line="336"/>
        <w:ind w:left="120"/>
        <w:jc w:val="left"/>
      </w:pPr>
    </w:p>
    <w:bookmarkStart w:name="block-100042573" w:id="26"/>
    <w:p>
      <w:pPr>
        <w:sectPr>
          <w:pgSz w:w="11906" w:h="16383" w:orient="portrait"/>
        </w:sectPr>
      </w:pPr>
    </w:p>
    <w:bookmarkEnd w:id="26"/>
    <w:bookmarkEnd w:id="25"/>
    <w:bookmarkStart w:name="block-100042574" w:id="27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ЭЛЕМЕНТЫ СОДЕРЖАНИЯ</w:t>
      </w:r>
    </w:p>
    <w:p>
      <w:pPr>
        <w:spacing w:before="0" w:after="0"/>
        <w:ind w:left="120"/>
        <w:jc w:val="left"/>
      </w:pPr>
    </w:p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10 КЛАСС</w:t>
      </w:r>
    </w:p>
    <w:p>
      <w:pPr>
        <w:spacing w:before="0" w:after="0" w:line="336"/>
        <w:ind w:left="120"/>
        <w:jc w:val="left"/>
      </w:pPr>
    </w:p>
    <w:tbl>
      <w:tblPr>
        <w:tblW w:w="0" w:type="auto"/>
        <w:tblCellSpacing w:w="0" w:type="nil"/>
        <w:tblInd w:w="76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264"/>
        <w:gridCol w:w="12342"/>
      </w:tblGrid>
      <w:tr>
        <w:trPr>
          <w:trHeight w:val="405" w:hRule="atLeast"/>
          <w:trHeight w:val="144" w:hRule="atLeast"/>
        </w:trPr>
        <w:tc>
          <w:tcPr>
            <w:tcW w:w="8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9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35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9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5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8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35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8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35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8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35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8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35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8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35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5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35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Тождества и тождественные преобразования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35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35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Уравнение, корень уравнения. Неравенство, решение неравенства. Метод интервалов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35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целых и дробно-рациональных уравнений и неравенств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35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иррациональных уравнений и неравенств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35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Решение тригонометрических уравнений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8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35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35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и графики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35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Функция, способы задания функции. График функции. Взаимно обратные функции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8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35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Область определения и множество значений функции. Нули функции. Промежутки знакопостоянства. Чётные и нечётные функции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8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35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-ой степени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35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35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Начала математического анализа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35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8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35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35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Множества и логика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8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35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35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Определение, теорема, следствие, доказательство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11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719"/>
        <w:gridCol w:w="11887"/>
      </w:tblGrid>
      <w:tr>
        <w:trPr>
          <w:trHeight w:val="40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Код 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рациональным показателем. Свойства степени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выражений, содержащих логарифмы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выражений, содержащих степени с рациональным показателем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тригонометрических неравенств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Показательные уравнения и неравенства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Логарифмические уравнения и неравенства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и совокупности рациональных уравнений и неравенств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и графики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графиков функций для решения уравнений и линейных систем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Начала математического анализа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Непрерывные функции. Метод интервалов для решения неравенств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Производная функции. Геометрический и физический смысл производной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производной к исследованию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Первообразная. Таблица первообразных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2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bookmarkStart w:name="block-100042574" w:id="28"/>
    <w:p>
      <w:pPr>
        <w:sectPr>
          <w:pgSz w:w="11906" w:h="16383" w:orient="portrait"/>
        </w:sectPr>
      </w:pPr>
    </w:p>
    <w:bookmarkEnd w:id="28"/>
    <w:bookmarkEnd w:id="27"/>
    <w:bookmarkStart w:name="block-100042575" w:id="29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>
      <w:pPr>
        <w:spacing w:before="0" w:after="0" w:line="336"/>
        <w:ind w:left="120"/>
        <w:jc w:val="left"/>
      </w:pPr>
    </w:p>
    <w:tbl>
      <w:tblPr>
        <w:tblW w:w="0" w:type="auto"/>
        <w:tblCellSpacing w:w="0" w:type="nil"/>
        <w:tblInd w:w="76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840"/>
        <w:gridCol w:w="10658"/>
      </w:tblGrid>
      <w:tr>
        <w:trPr>
          <w:trHeight w:val="118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9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9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>
        <w:trPr>
          <w:trHeight w:val="564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>
        <w:trPr>
          <w:trHeight w:val="868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>
        <w:trPr>
          <w:trHeight w:val="375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7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>
        <w:trPr>
          <w:trHeight w:val="739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>
        <w:trPr>
          <w:trHeight w:val="469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7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>
        <w:trPr>
          <w:trHeight w:val="375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>
        <w:trPr>
          <w:trHeight w:val="375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>
        <w:trPr>
          <w:trHeight w:val="739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17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>
        <w:trPr>
          <w:trHeight w:val="423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>
        <w:trPr>
          <w:trHeight w:val="739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>
        <w:trPr>
          <w:trHeight w:val="516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117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>
        <w:trPr>
          <w:trHeight w:val="282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bookmarkStart w:name="block-100042575" w:id="30"/>
    <w:p>
      <w:pPr>
        <w:sectPr>
          <w:pgSz w:w="11906" w:h="16383" w:orient="portrait"/>
        </w:sectPr>
      </w:pPr>
    </w:p>
    <w:bookmarkEnd w:id="30"/>
    <w:bookmarkEnd w:id="29"/>
    <w:bookmarkStart w:name="block-100042576" w:id="31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ПЕРЕЧЕНЬ ЭЛЕМЕНТОВ СОДЕРЖАНИЯ, ПРОВЕРЯЕМЫХ НА ЕГЭ ПО МАТЕМАТИКЕ</w:t>
      </w:r>
    </w:p>
    <w:p>
      <w:pPr>
        <w:spacing w:before="0" w:after="0" w:line="336"/>
        <w:ind w:left="120"/>
        <w:jc w:val="left"/>
      </w:pPr>
    </w:p>
    <w:tbl>
      <w:tblPr>
        <w:tblW w:w="0" w:type="auto"/>
        <w:tblCellSpacing w:w="0" w:type="nil"/>
        <w:tblInd w:w="76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204"/>
        <w:gridCol w:w="12294"/>
      </w:tblGrid>
      <w:tr>
        <w:trPr>
          <w:trHeight w:val="40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9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Код 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9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Действительные числа. Арифметические операции с действительными числами. Приближённые вычисления, правила округления, прикидка и оценка результата вычислений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выражений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Комплексные числа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Целые и дробно-рациональные уравнения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Иррациональные уравнения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Тригонометрические уравнения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Целые и дробно-рациональные неравенства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Иррациональные неравенства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Тригонометрические неравенства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и совокупности уравнений и неравенств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и графики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Функция, способы задания функции. График функции. Взаимно обратные функции. Чётные и нечётные функции. Периодические функции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-ой степени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Начала математического анализа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Производная функции. Производные элементарных функций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производной к исследованию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Первообразная. Интеграл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Множества и логика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Множество, операции над множествами. Диаграммы Эйлера – Венна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Логика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Вероятность и статистика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Описательная статистика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Вероятность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Комбинаторика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Геометрия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Фигуры на плоскости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Прямые и плоскости в пространстве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Многогранники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Тела и поверхности вращения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35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Координаты и векторы</w:t>
            </w:r>
          </w:p>
        </w:tc>
      </w:tr>
    </w:tbl>
    <w:p>
      <w:pPr>
        <w:spacing w:before="0" w:after="0" w:line="336"/>
        <w:ind w:left="120"/>
        <w:jc w:val="left"/>
      </w:pPr>
    </w:p>
    <w:bookmarkStart w:name="block-100042576" w:id="32"/>
    <w:p>
      <w:pPr>
        <w:sectPr>
          <w:pgSz w:w="11906" w:h="16383" w:orient="portrait"/>
        </w:sectPr>
      </w:pPr>
    </w:p>
    <w:bookmarkEnd w:id="32"/>
    <w:bookmarkEnd w:id="31"/>
    <w:bookmarkStart w:name="block-100042569" w:id="3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100042569" w:id="34"/>
    <w:p>
      <w:pPr>
        <w:sectPr>
          <w:pgSz w:w="11906" w:h="16383" w:orient="portrait"/>
        </w:sectPr>
      </w:pPr>
    </w:p>
    <w:bookmarkEnd w:id="34"/>
    <w:bookmarkEnd w:id="33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5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6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m.edsoo.ru/R0K9D1U9D" Type="http://schemas.openxmlformats.org/officeDocument/2006/relationships/hyperlink" Id="rId4"/>
    <Relationship TargetMode="External" Target="https://m.edsoo.ru/J8Y0O3Y2G" Type="http://schemas.openxmlformats.org/officeDocument/2006/relationships/hyperlink" Id="rId5"/>
    <Relationship TargetMode="External" Target="https://m.edsoo.ru/E8Q1H0D0P" Type="http://schemas.openxmlformats.org/officeDocument/2006/relationships/hyperlink" Id="rId6"/>
    <Relationship TargetMode="External" Target="https://m.edsoo.ru/E8K8L6Q2Z" Type="http://schemas.openxmlformats.org/officeDocument/2006/relationships/hyperlink" Id="rId7"/>
    <Relationship TargetMode="External" Target="https://m.edsoo.ru/W9E9G2T2K" Type="http://schemas.openxmlformats.org/officeDocument/2006/relationships/hyperlink" Id="rId8"/>
    <Relationship TargetMode="External" Target="https://m.edsoo.ru/L9Q1T3U2J" Type="http://schemas.openxmlformats.org/officeDocument/2006/relationships/hyperlink" Id="rId9"/>
    <Relationship TargetMode="External" Target="https://m.edsoo.ru/Q4A4L3F8G" Type="http://schemas.openxmlformats.org/officeDocument/2006/relationships/hyperlink" Id="rId10"/>
    <Relationship TargetMode="External" Target="https://m.edsoo.ru/W3S8Q2O0C" Type="http://schemas.openxmlformats.org/officeDocument/2006/relationships/hyperlink" Id="rId11"/>
    <Relationship TargetMode="External" Target="https://m.edsoo.ru/O3W1T0F6F" Type="http://schemas.openxmlformats.org/officeDocument/2006/relationships/hyperlink" Id="rId12"/>
    <Relationship TargetMode="External" Target="https://m.edsoo.ru/E3O0O4P2K" Type="http://schemas.openxmlformats.org/officeDocument/2006/relationships/hyperlink" Id="rId13"/>
    <Relationship TargetMode="External" Target="https://m.edsoo.ru/J6K6M6Z4Q" Type="http://schemas.openxmlformats.org/officeDocument/2006/relationships/hyperlink" Id="rId14"/>
    <Relationship TargetMode="External" Target="https://m.edsoo.ru/T9A9K3R0N" Type="http://schemas.openxmlformats.org/officeDocument/2006/relationships/hyperlink" Id="rId15"/>
    <Relationship TargetMode="External" Target="https://m.edsoo.ru/Y1X3V7P1E" Type="http://schemas.openxmlformats.org/officeDocument/2006/relationships/hyperlink" Id="rId16"/>
    <Relationship TargetMode="External" Target="https://m.edsoo.ru/L4Q3T7V4G" Type="http://schemas.openxmlformats.org/officeDocument/2006/relationships/hyperlink" Id="rId17"/>
    <Relationship TargetMode="External" Target="https://m.edsoo.ru/G9F7R3T5M" Type="http://schemas.openxmlformats.org/officeDocument/2006/relationships/hyperlink" Id="rId18"/>
    <Relationship TargetMode="External" Target="https://m.edsoo.ru/Y6W0J9I4Y" Type="http://schemas.openxmlformats.org/officeDocument/2006/relationships/hyperlink" Id="rId19"/>
    <Relationship TargetMode="External" Target="https://m.edsoo.ru/C1T7Z0Q0H" Type="http://schemas.openxmlformats.org/officeDocument/2006/relationships/hyperlink" Id="rId20"/>
    <Relationship TargetMode="External" Target="https://m.edsoo.ru/J4X7C3L0E" Type="http://schemas.openxmlformats.org/officeDocument/2006/relationships/hyperlink" Id="rId21"/>
    <Relationship TargetMode="External" Target="https://m.edsoo.ru/J1P0D8G9H" Type="http://schemas.openxmlformats.org/officeDocument/2006/relationships/hyperlink" Id="rId22"/>
    <Relationship TargetMode="External" Target="https://m.edsoo.ru/H4Q4V4H1P" Type="http://schemas.openxmlformats.org/officeDocument/2006/relationships/hyperlink" Id="rId23"/>
    <Relationship TargetMode="External" Target="https://m.edsoo.ru/K2Q0O4Q4X" Type="http://schemas.openxmlformats.org/officeDocument/2006/relationships/hyperlink" Id="rId24"/>
    <Relationship TargetMode="External" Target="https://m.edsoo.ru/Z4A6K8F0W" Type="http://schemas.openxmlformats.org/officeDocument/2006/relationships/hyperlink" Id="rId25"/>
    <Relationship TargetMode="External" Target="https://m.edsoo.ru/Y7I1A2V6E" Type="http://schemas.openxmlformats.org/officeDocument/2006/relationships/hyperlink" Id="rId26"/>
    <Relationship TargetMode="External" Target="https://m.edsoo.ru/W1F7U7H5M" Type="http://schemas.openxmlformats.org/officeDocument/2006/relationships/hyperlink" Id="rId27"/>
    <Relationship TargetMode="External" Target="https://m.edsoo.ru/E7G8G1R2I" Type="http://schemas.openxmlformats.org/officeDocument/2006/relationships/hyperlink" Id="rId28"/>
    <Relationship TargetMode="External" Target="https://m.edsoo.ru/T8D1W6Y3K" Type="http://schemas.openxmlformats.org/officeDocument/2006/relationships/hyperlink" Id="rId29"/>
    <Relationship TargetMode="External" Target="https://m.edsoo.ru/M5C5C0J4C" Type="http://schemas.openxmlformats.org/officeDocument/2006/relationships/hyperlink" Id="rId30"/>
    <Relationship TargetMode="External" Target="https://m.edsoo.ru/L9A8K2D6J" Type="http://schemas.openxmlformats.org/officeDocument/2006/relationships/hyperlink" Id="rId31"/>
    <Relationship TargetMode="External" Target="https://m.edsoo.ru/V9E9J4L3C" Type="http://schemas.openxmlformats.org/officeDocument/2006/relationships/hyperlink" Id="rId32"/>
    <Relationship TargetMode="External" Target="https://m.edsoo.ru/Q5R1X9T4X" Type="http://schemas.openxmlformats.org/officeDocument/2006/relationships/hyperlink" Id="rId33"/>
    <Relationship TargetMode="External" Target="https://m.edsoo.ru/O2Z5E9W0Y" Type="http://schemas.openxmlformats.org/officeDocument/2006/relationships/hyperlink" Id="rId34"/>
    <Relationship TargetMode="External" Target="https://m.edsoo.ru/Z9O0V2S4Y" Type="http://schemas.openxmlformats.org/officeDocument/2006/relationships/hyperlink" Id="rId35"/>
    <Relationship TargetMode="External" Target="https://m.edsoo.ru/M4P0M7X9K" Type="http://schemas.openxmlformats.org/officeDocument/2006/relationships/hyperlink" Id="rId36"/>
    <Relationship TargetMode="External" Target="https://m.edsoo.ru/K0M2W6V9K" Type="http://schemas.openxmlformats.org/officeDocument/2006/relationships/hyperlink" Id="rId37"/>
    <Relationship TargetMode="External" Target="https://m.edsoo.ru/S4J1X0T7L" Type="http://schemas.openxmlformats.org/officeDocument/2006/relationships/hyperlink" Id="rId38"/>
    <Relationship TargetMode="External" Target="https://m.edsoo.ru/N0V6N2M2V" Type="http://schemas.openxmlformats.org/officeDocument/2006/relationships/hyperlink" Id="rId39"/>
    <Relationship TargetMode="External" Target="https://m.edsoo.ru/K0I3A1X9Y" Type="http://schemas.openxmlformats.org/officeDocument/2006/relationships/hyperlink" Id="rId40"/>
    <Relationship TargetMode="External" Target="https://m.edsoo.ru/Y6M6E6K0V" Type="http://schemas.openxmlformats.org/officeDocument/2006/relationships/hyperlink" Id="rId41"/>
    <Relationship TargetMode="External" Target="https://m.edsoo.ru/W1A1O2C5K" Type="http://schemas.openxmlformats.org/officeDocument/2006/relationships/hyperlink" Id="rId42"/>
    <Relationship TargetMode="External" Target="https://m.edsoo.ru/U6D1K9X0R" Type="http://schemas.openxmlformats.org/officeDocument/2006/relationships/hyperlink" Id="rId43"/>
    <Relationship TargetMode="External" Target="https://m.edsoo.ru/K4K6P3V6I" Type="http://schemas.openxmlformats.org/officeDocument/2006/relationships/hyperlink" Id="rId44"/>
    <Relationship TargetMode="External" Target="https://m.edsoo.ru/X2S8Q4P3X" Type="http://schemas.openxmlformats.org/officeDocument/2006/relationships/hyperlink" Id="rId45"/>
    <Relationship TargetMode="External" Target="https://m.edsoo.ru/A4Z3X7N7S" Type="http://schemas.openxmlformats.org/officeDocument/2006/relationships/hyperlink" Id="rId46"/>
    <Relationship TargetMode="External" Target="https://m.edsoo.ru/F3U8Z2K6B" Type="http://schemas.openxmlformats.org/officeDocument/2006/relationships/hyperlink" Id="rId47"/>
    <Relationship TargetMode="External" Target="https://m.edsoo.ru/G2A6K1O8B" Type="http://schemas.openxmlformats.org/officeDocument/2006/relationships/hyperlink" Id="rId48"/>
    <Relationship TargetMode="External" Target="https://m.edsoo.ru/R6I9G7Y4N" Type="http://schemas.openxmlformats.org/officeDocument/2006/relationships/hyperlink" Id="rId49"/>
    <Relationship TargetMode="External" Target="https://m.edsoo.ru/I5Q5J3M4W" Type="http://schemas.openxmlformats.org/officeDocument/2006/relationships/hyperlink" Id="rId50"/>
    <Relationship TargetMode="External" Target="https://m.edsoo.ru/W0Z9Q2Y3D" Type="http://schemas.openxmlformats.org/officeDocument/2006/relationships/hyperlink" Id="rId51"/>
    <Relationship TargetMode="External" Target="https://m.edsoo.ru/A3O5H3Y7Y" Type="http://schemas.openxmlformats.org/officeDocument/2006/relationships/hyperlink" Id="rId52"/>
    <Relationship TargetMode="External" Target="https://m.edsoo.ru/J9G9P7F5Z" Type="http://schemas.openxmlformats.org/officeDocument/2006/relationships/hyperlink" Id="rId53"/>
    <Relationship TargetMode="External" Target="https://m.edsoo.ru/V1D1U1A2Y" Type="http://schemas.openxmlformats.org/officeDocument/2006/relationships/hyperlink" Id="rId54"/>
    <Relationship TargetMode="External" Target="https://m.edsoo.ru/Z2U0M7L2T" Type="http://schemas.openxmlformats.org/officeDocument/2006/relationships/hyperlink" Id="rId55"/>
    <Relationship TargetMode="External" Target="https://m.edsoo.ru/U9C2O3P9P" Type="http://schemas.openxmlformats.org/officeDocument/2006/relationships/hyperlink" Id="rId56"/>
    <Relationship TargetMode="External" Target="https://m.edsoo.ru/X0O8C4S8U" Type="http://schemas.openxmlformats.org/officeDocument/2006/relationships/hyperlink" Id="rId57"/>
    <Relationship TargetMode="External" Target="https://m.edsoo.ru/V6P6E6T1C" Type="http://schemas.openxmlformats.org/officeDocument/2006/relationships/hyperlink" Id="rId58"/>
    <Relationship TargetMode="External" Target="https://m.edsoo.ru/R3L0U4O2J" Type="http://schemas.openxmlformats.org/officeDocument/2006/relationships/hyperlink" Id="rId59"/>
    <Relationship TargetMode="External" Target="https://m.edsoo.ru/K7S8Y1J4X" Type="http://schemas.openxmlformats.org/officeDocument/2006/relationships/hyperlink" Id="rId60"/>
    <Relationship TargetMode="External" Target="https://m.edsoo.ru/D8J7B3I7N" Type="http://schemas.openxmlformats.org/officeDocument/2006/relationships/hyperlink" Id="rId61"/>
    <Relationship TargetMode="External" Target="https://m.edsoo.ru/I4W7L3M0J" Type="http://schemas.openxmlformats.org/officeDocument/2006/relationships/hyperlink" Id="rId62"/>
    <Relationship TargetMode="External" Target="https://m.edsoo.ru/E4C3Y1T6R" Type="http://schemas.openxmlformats.org/officeDocument/2006/relationships/hyperlink" Id="rId63"/>
    <Relationship TargetMode="External" Target="https://m.edsoo.ru/B1Y0P6Z4S" Type="http://schemas.openxmlformats.org/officeDocument/2006/relationships/hyperlink" Id="rId64"/>
    <Relationship TargetMode="External" Target="https://m.edsoo.ru/Y6V4Y3Z8I" Type="http://schemas.openxmlformats.org/officeDocument/2006/relationships/hyperlink" Id="rId65"/>
    <Relationship TargetMode="External" Target="https://m.edsoo.ru/T4U9P7F6P" Type="http://schemas.openxmlformats.org/officeDocument/2006/relationships/hyperlink" Id="rId66"/>
    <Relationship TargetMode="External" Target="https://m.edsoo.ru/Z9P5U9L4X" Type="http://schemas.openxmlformats.org/officeDocument/2006/relationships/hyperlink" Id="rId67"/>
    <Relationship TargetMode="External" Target="https://m.edsoo.ru/N6K6P3Q2C" Type="http://schemas.openxmlformats.org/officeDocument/2006/relationships/hyperlink" Id="rId68"/>
    <Relationship TargetMode="External" Target="https://m.edsoo.ru/M0I1I3W7W" Type="http://schemas.openxmlformats.org/officeDocument/2006/relationships/hyperlink" Id="rId69"/>
    <Relationship TargetMode="External" Target="https://m.edsoo.ru/L6H7Q3I6O" Type="http://schemas.openxmlformats.org/officeDocument/2006/relationships/hyperlink" Id="rId70"/>
    <Relationship TargetMode="External" Target="https://m.edsoo.ru/J2D1X9O4H" Type="http://schemas.openxmlformats.org/officeDocument/2006/relationships/hyperlink" Id="rId71"/>
    <Relationship TargetMode="External" Target="https://m.edsoo.ru/F8M9W9Z7D" Type="http://schemas.openxmlformats.org/officeDocument/2006/relationships/hyperlink" Id="rId72"/>
    <Relationship TargetMode="External" Target="https://m.edsoo.ru/K1I4Z3R4I" Type="http://schemas.openxmlformats.org/officeDocument/2006/relationships/hyperlink" Id="rId73"/>
    <Relationship TargetMode="External" Target="https://m.edsoo.ru/U8O5A1D5O" Type="http://schemas.openxmlformats.org/officeDocument/2006/relationships/hyperlink" Id="rId74"/>
    <Relationship TargetMode="External" Target="https://m.edsoo.ru/H8N5K4V1E" Type="http://schemas.openxmlformats.org/officeDocument/2006/relationships/hyperlink" Id="rId75"/>
    <Relationship TargetMode="External" Target="https://m.edsoo.ru/S7G1E2Y5F" Type="http://schemas.openxmlformats.org/officeDocument/2006/relationships/hyperlink" Id="rId76"/>
    <Relationship TargetMode="External" Target="https://m.edsoo.ru/B3J1F4A8N" Type="http://schemas.openxmlformats.org/officeDocument/2006/relationships/hyperlink" Id="rId77"/>
    <Relationship TargetMode="External" Target="https://m.edsoo.ru/B4G8P9H0Y" Type="http://schemas.openxmlformats.org/officeDocument/2006/relationships/hyperlink" Id="rId78"/>
    <Relationship TargetMode="External" Target="https://m.edsoo.ru/A5O1L6W9O" Type="http://schemas.openxmlformats.org/officeDocument/2006/relationships/hyperlink" Id="rId79"/>
    <Relationship TargetMode="External" Target="https://m.edsoo.ru/Q2U5I5V3U" Type="http://schemas.openxmlformats.org/officeDocument/2006/relationships/hyperlink" Id="rId80"/>
    <Relationship TargetMode="External" Target="https://m.edsoo.ru/B2C5D5Q8W" Type="http://schemas.openxmlformats.org/officeDocument/2006/relationships/hyperlink" Id="rId81"/>
    <Relationship TargetMode="External" Target="https://m.edsoo.ru/T5P4Y1T3F" Type="http://schemas.openxmlformats.org/officeDocument/2006/relationships/hyperlink" Id="rId82"/>
    <Relationship TargetMode="External" Target="https://m.edsoo.ru/T3Z6P6Y6C" Type="http://schemas.openxmlformats.org/officeDocument/2006/relationships/hyperlink" Id="rId83"/>
    <Relationship TargetMode="External" Target="https://m.edsoo.ru/O9B5Y8P3V" Type="http://schemas.openxmlformats.org/officeDocument/2006/relationships/hyperlink" Id="rId84"/>
    <Relationship TargetMode="External" Target="https://m.edsoo.ru/I8G4S5T8S" Type="http://schemas.openxmlformats.org/officeDocument/2006/relationships/hyperlink" Id="rId85"/>
    <Relationship TargetMode="External" Target="https://m.edsoo.ru/E0I0K1U8Q" Type="http://schemas.openxmlformats.org/officeDocument/2006/relationships/hyperlink" Id="rId86"/>
    <Relationship TargetMode="External" Target="https://m.edsoo.ru/U4K5B4S2T" Type="http://schemas.openxmlformats.org/officeDocument/2006/relationships/hyperlink" Id="rId87"/>
    <Relationship TargetMode="External" Target="https://m.edsoo.ru/T8T1W2K0R" Type="http://schemas.openxmlformats.org/officeDocument/2006/relationships/hyperlink" Id="rId88"/>
    <Relationship TargetMode="External" Target="https://m.edsoo.ru/W2C2A8O6P" Type="http://schemas.openxmlformats.org/officeDocument/2006/relationships/hyperlink" Id="rId89"/>
    <Relationship TargetMode="External" Target="https://m.edsoo.ru/K8Q6X2K9E" Type="http://schemas.openxmlformats.org/officeDocument/2006/relationships/hyperlink" Id="rId90"/>
    <Relationship TargetMode="External" Target="https://m.edsoo.ru/E8Y0Z3D0U" Type="http://schemas.openxmlformats.org/officeDocument/2006/relationships/hyperlink" Id="rId91"/>
    <Relationship TargetMode="External" Target="https://m.edsoo.ru/N3X3Y3G6Z" Type="http://schemas.openxmlformats.org/officeDocument/2006/relationships/hyperlink" Id="rId92"/>
    <Relationship TargetMode="External" Target="https://m.edsoo.ru/M6G8Z8S9W" Type="http://schemas.openxmlformats.org/officeDocument/2006/relationships/hyperlink" Id="rId93"/>
    <Relationship TargetMode="External" Target="https://m.edsoo.ru/Z5X8N1T5V" Type="http://schemas.openxmlformats.org/officeDocument/2006/relationships/hyperlink" Id="rId94"/>
    <Relationship TargetMode="External" Target="https://m.edsoo.ru/O7V3I4M1I" Type="http://schemas.openxmlformats.org/officeDocument/2006/relationships/hyperlink" Id="rId95"/>
    <Relationship TargetMode="External" Target="https://m.edsoo.ru/L8W3M1D6P" Type="http://schemas.openxmlformats.org/officeDocument/2006/relationships/hyperlink" Id="rId96"/>
    <Relationship TargetMode="External" Target="https://m.edsoo.ru/B1Y1G1X0B" Type="http://schemas.openxmlformats.org/officeDocument/2006/relationships/hyperlink" Id="rId97"/>
    <Relationship TargetMode="External" Target="https://m.edsoo.ru/W8W8H7O2K" Type="http://schemas.openxmlformats.org/officeDocument/2006/relationships/hyperlink" Id="rId98"/>
    <Relationship TargetMode="External" Target="https://m.edsoo.ru/Z2X6Q2Z9I" Type="http://schemas.openxmlformats.org/officeDocument/2006/relationships/hyperlink" Id="rId99"/>
    <Relationship TargetMode="External" Target="https://m.edsoo.ru/G9O0K2H1S" Type="http://schemas.openxmlformats.org/officeDocument/2006/relationships/hyperlink" Id="rId100"/>
    <Relationship TargetMode="External" Target="https://m.edsoo.ru/E5F1U3Z1Y" Type="http://schemas.openxmlformats.org/officeDocument/2006/relationships/hyperlink" Id="rId101"/>
    <Relationship TargetMode="External" Target="https://m.edsoo.ru/I9N3F6B7T" Type="http://schemas.openxmlformats.org/officeDocument/2006/relationships/hyperlink" Id="rId102"/>
    <Relationship TargetMode="External" Target="https://m.edsoo.ru/A9H9W1N8B" Type="http://schemas.openxmlformats.org/officeDocument/2006/relationships/hyperlink" Id="rId103"/>
    <Relationship TargetMode="External" Target="https://m.edsoo.ru/A3W6E0K0N" Type="http://schemas.openxmlformats.org/officeDocument/2006/relationships/hyperlink" Id="rId104"/>
    <Relationship TargetMode="External" Target="https://m.edsoo.ru/L8T4R5Z4J" Type="http://schemas.openxmlformats.org/officeDocument/2006/relationships/hyperlink" Id="rId105"/>
    <Relationship TargetMode="External" Target="https://m.edsoo.ru/P1T5K2S7R" Type="http://schemas.openxmlformats.org/officeDocument/2006/relationships/hyperlink" Id="rId106"/>
    <Relationship TargetMode="External" Target="https://m.edsoo.ru/U7S3A0Q4X" Type="http://schemas.openxmlformats.org/officeDocument/2006/relationships/hyperlink" Id="rId107"/>
    <Relationship TargetMode="External" Target="https://m.edsoo.ru/P0J9A9B6X" Type="http://schemas.openxmlformats.org/officeDocument/2006/relationships/hyperlink" Id="rId108"/>
    <Relationship TargetMode="External" Target="https://m.edsoo.ru/P9G4H3Q0O" Type="http://schemas.openxmlformats.org/officeDocument/2006/relationships/hyperlink" Id="rId109"/>
    <Relationship TargetMode="External" Target="https://m.edsoo.ru/X6R4J9B9W" Type="http://schemas.openxmlformats.org/officeDocument/2006/relationships/hyperlink" Id="rId110"/>
    <Relationship TargetMode="External" Target="https://m.edsoo.ru/T2T2K7Y6I" Type="http://schemas.openxmlformats.org/officeDocument/2006/relationships/hyperlink" Id="rId111"/>
    <Relationship TargetMode="External" Target="https://m.edsoo.ru/E0L1T2Z5S" Type="http://schemas.openxmlformats.org/officeDocument/2006/relationships/hyperlink" Id="rId112"/>
    <Relationship TargetMode="External" Target="https://m.edsoo.ru/J8E0Y7L3D" Type="http://schemas.openxmlformats.org/officeDocument/2006/relationships/hyperlink" Id="rId113"/>
    <Relationship TargetMode="External" Target="https://m.edsoo.ru/H4T0J7D7S" Type="http://schemas.openxmlformats.org/officeDocument/2006/relationships/hyperlink" Id="rId114"/>
    <Relationship TargetMode="External" Target="https://m.edsoo.ru/U1R9A8R9F" Type="http://schemas.openxmlformats.org/officeDocument/2006/relationships/hyperlink" Id="rId115"/>
    <Relationship TargetMode="External" Target="https://m.edsoo.ru/T7O7C9E3V" Type="http://schemas.openxmlformats.org/officeDocument/2006/relationships/hyperlink" Id="rId116"/>
    <Relationship TargetMode="External" Target="https://m.edsoo.ru/E0B9R7T4F" Type="http://schemas.openxmlformats.org/officeDocument/2006/relationships/hyperlink" Id="rId117"/>
    <Relationship TargetMode="External" Target="https://m.edsoo.ru/X3E3X1E5Q" Type="http://schemas.openxmlformats.org/officeDocument/2006/relationships/hyperlink" Id="rId118"/>
    <Relationship TargetMode="External" Target="https://m.edsoo.ru/C1T1J7H2F" Type="http://schemas.openxmlformats.org/officeDocument/2006/relationships/hyperlink" Id="rId119"/>
    <Relationship TargetMode="External" Target="https://m.edsoo.ru/V4S8H0D9C" Type="http://schemas.openxmlformats.org/officeDocument/2006/relationships/hyperlink" Id="rId120"/>
    <Relationship TargetMode="External" Target="https://m.edsoo.ru/D4D6I1F4C" Type="http://schemas.openxmlformats.org/officeDocument/2006/relationships/hyperlink" Id="rId121"/>
    <Relationship TargetMode="External" Target="https://m.edsoo.ru/S7P6F5B0L" Type="http://schemas.openxmlformats.org/officeDocument/2006/relationships/hyperlink" Id="rId122"/>
    <Relationship TargetMode="External" Target="https://m.edsoo.ru/W1G7I8V7J" Type="http://schemas.openxmlformats.org/officeDocument/2006/relationships/hyperlink" Id="rId123"/>
    <Relationship TargetMode="External" Target="https://m.edsoo.ru/R5V6I8P2W" Type="http://schemas.openxmlformats.org/officeDocument/2006/relationships/hyperlink" Id="rId124"/>
    <Relationship TargetMode="External" Target="https://m.edsoo.ru/J7T7M2K7E" Type="http://schemas.openxmlformats.org/officeDocument/2006/relationships/hyperlink" Id="rId125"/>
    <Relationship TargetMode="External" Target="https://m.edsoo.ru/T9B4D2W3D" Type="http://schemas.openxmlformats.org/officeDocument/2006/relationships/hyperlink" Id="rId126"/>
    <Relationship TargetMode="External" Target="https://m.edsoo.ru/D3M1Q4K5O" Type="http://schemas.openxmlformats.org/officeDocument/2006/relationships/hyperlink" Id="rId127"/>
    <Relationship TargetMode="External" Target="https://m.edsoo.ru/E1X3J8W6L" Type="http://schemas.openxmlformats.org/officeDocument/2006/relationships/hyperlink" Id="rId128"/>
    <Relationship TargetMode="External" Target="https://m.edsoo.ru/J1R7O0O4U" Type="http://schemas.openxmlformats.org/officeDocument/2006/relationships/hyperlink" Id="rId129"/>
    <Relationship TargetMode="External" Target="https://m.edsoo.ru/P5W5D6I7E" Type="http://schemas.openxmlformats.org/officeDocument/2006/relationships/hyperlink" Id="rId130"/>
    <Relationship TargetMode="External" Target="https://m.edsoo.ru/V0P5A8C9Z" Type="http://schemas.openxmlformats.org/officeDocument/2006/relationships/hyperlink" Id="rId131"/>
    <Relationship TargetMode="External" Target="https://m.edsoo.ru/K9R0M2W6L" Type="http://schemas.openxmlformats.org/officeDocument/2006/relationships/hyperlink" Id="rId132"/>
    <Relationship TargetMode="External" Target="https://m.edsoo.ru/X5S1H2F9I" Type="http://schemas.openxmlformats.org/officeDocument/2006/relationships/hyperlink" Id="rId133"/>
    <Relationship TargetMode="External" Target="https://m.edsoo.ru/V6K2V5C5H" Type="http://schemas.openxmlformats.org/officeDocument/2006/relationships/hyperlink" Id="rId134"/>
    <Relationship TargetMode="External" Target="https://m.edsoo.ru/W2G1I1K0S" Type="http://schemas.openxmlformats.org/officeDocument/2006/relationships/hyperlink" Id="rId135"/>
    <Relationship TargetMode="External" Target="https://m.edsoo.ru/Q0N7C8Y2B" Type="http://schemas.openxmlformats.org/officeDocument/2006/relationships/hyperlink" Id="rId136"/>
    <Relationship TargetMode="External" Target="https://m.edsoo.ru/Z0W4R6Y2H" Type="http://schemas.openxmlformats.org/officeDocument/2006/relationships/hyperlink" Id="rId137"/>
    <Relationship TargetMode="External" Target="https://m.edsoo.ru/A4L0H2Z1D" Type="http://schemas.openxmlformats.org/officeDocument/2006/relationships/hyperlink" Id="rId138"/>
    <Relationship TargetMode="External" Target="https://m.edsoo.ru/I4M8J4S8X" Type="http://schemas.openxmlformats.org/officeDocument/2006/relationships/hyperlink" Id="rId139"/>
    <Relationship TargetMode="External" Target="https://m.edsoo.ru/P1H6N9T8G" Type="http://schemas.openxmlformats.org/officeDocument/2006/relationships/hyperlink" Id="rId140"/>
    <Relationship TargetMode="External" Target="https://m.edsoo.ru/R0V2M2S2T" Type="http://schemas.openxmlformats.org/officeDocument/2006/relationships/hyperlink" Id="rId141"/>
    <Relationship TargetMode="External" Target="https://m.edsoo.ru/X8W9N9M5B" Type="http://schemas.openxmlformats.org/officeDocument/2006/relationships/hyperlink" Id="rId142"/>
    <Relationship TargetMode="External" Target="https://m.edsoo.ru/N5W8L1I1Q" Type="http://schemas.openxmlformats.org/officeDocument/2006/relationships/hyperlink" Id="rId143"/>
    <Relationship TargetMode="External" Target="https://m.edsoo.ru/D8P4P3A3G" Type="http://schemas.openxmlformats.org/officeDocument/2006/relationships/hyperlink" Id="rId144"/>
    <Relationship TargetMode="External" Target="https://m.edsoo.ru/C1C5Z0A9A" Type="http://schemas.openxmlformats.org/officeDocument/2006/relationships/hyperlink" Id="rId145"/>
    <Relationship TargetMode="External" Target="https://m.edsoo.ru/R4R2T1C7Z" Type="http://schemas.openxmlformats.org/officeDocument/2006/relationships/hyperlink" Id="rId146"/>
    <Relationship TargetMode="External" Target="https://m.edsoo.ru/E2K9S1K9F" Type="http://schemas.openxmlformats.org/officeDocument/2006/relationships/hyperlink" Id="rId147"/>
    <Relationship TargetMode="External" Target="https://m.edsoo.ru/H2X2H7N4N" Type="http://schemas.openxmlformats.org/officeDocument/2006/relationships/hyperlink" Id="rId148"/>
    <Relationship TargetMode="External" Target="https://m.edsoo.ru/I2T2H9F6K" Type="http://schemas.openxmlformats.org/officeDocument/2006/relationships/hyperlink" Id="rId149"/>
    <Relationship TargetMode="External" Target="https://m.edsoo.ru/U8S0N4T1X" Type="http://schemas.openxmlformats.org/officeDocument/2006/relationships/hyperlink" Id="rId150"/>
    <Relationship TargetMode="External" Target="https://m.edsoo.ru/H1J9O7S3L" Type="http://schemas.openxmlformats.org/officeDocument/2006/relationships/hyperlink" Id="rId151"/>
    <Relationship TargetMode="External" Target="https://m.edsoo.ru/N7F3G3C2N" Type="http://schemas.openxmlformats.org/officeDocument/2006/relationships/hyperlink" Id="rId152"/>
    <Relationship TargetMode="External" Target="https://m.edsoo.ru/I6Q3R1C0J" Type="http://schemas.openxmlformats.org/officeDocument/2006/relationships/hyperlink" Id="rId153"/>
    <Relationship TargetMode="External" Target="https://m.edsoo.ru/N2D2G1U8U" Type="http://schemas.openxmlformats.org/officeDocument/2006/relationships/hyperlink" Id="rId154"/>
    <Relationship TargetMode="External" Target="https://m.edsoo.ru/W1Q4N2J3G" Type="http://schemas.openxmlformats.org/officeDocument/2006/relationships/hyperlink" Id="rId155"/>
    <Relationship TargetMode="External" Target="https://m.edsoo.ru/D9X6P9E7T" Type="http://schemas.openxmlformats.org/officeDocument/2006/relationships/hyperlink" Id="rId156"/>
    <Relationship TargetMode="External" Target="https://m.edsoo.ru/D0Q6G7L7A" Type="http://schemas.openxmlformats.org/officeDocument/2006/relationships/hyperlink" Id="rId157"/>
    <Relationship TargetMode="External" Target="https://m.edsoo.ru/V8I7R1L2X" Type="http://schemas.openxmlformats.org/officeDocument/2006/relationships/hyperlink" Id="rId158"/>
    <Relationship TargetMode="External" Target="https://m.edsoo.ru/C4G2N9T4C" Type="http://schemas.openxmlformats.org/officeDocument/2006/relationships/hyperlink" Id="rId159"/>
    <Relationship TargetMode="External" Target="https://m.edsoo.ru/D5L7D5T5D" Type="http://schemas.openxmlformats.org/officeDocument/2006/relationships/hyperlink" Id="rId160"/>
    <Relationship TargetMode="External" Target="https://m.edsoo.ru/M9U5O8X4C" Type="http://schemas.openxmlformats.org/officeDocument/2006/relationships/hyperlink" Id="rId161"/>
    <Relationship TargetMode="External" Target="https://m.edsoo.ru/B9Z6K5I4L" Type="http://schemas.openxmlformats.org/officeDocument/2006/relationships/hyperlink" Id="rId162"/>
    <Relationship TargetMode="External" Target="https://m.edsoo.ru/R4F4I5N4X" Type="http://schemas.openxmlformats.org/officeDocument/2006/relationships/hyperlink" Id="rId163"/>
    <Relationship TargetMode="External" Target="https://m.edsoo.ru/I9B6D2W1H" Type="http://schemas.openxmlformats.org/officeDocument/2006/relationships/hyperlink" Id="rId164"/>
    <Relationship TargetMode="External" Target="https://m.edsoo.ru/Y2G3E5Y0Q" Type="http://schemas.openxmlformats.org/officeDocument/2006/relationships/hyperlink" Id="rId165"/>
    <Relationship TargetMode="External" Target="https://m.edsoo.ru/S0U3U5J7V" Type="http://schemas.openxmlformats.org/officeDocument/2006/relationships/hyperlink" Id="rId166"/>
    <Relationship TargetMode="External" Target="https://m.edsoo.ru/A0G3U6L8K" Type="http://schemas.openxmlformats.org/officeDocument/2006/relationships/hyperlink" Id="rId167"/>
    <Relationship TargetMode="External" Target="https://m.edsoo.ru/P2I1M0F5A" Type="http://schemas.openxmlformats.org/officeDocument/2006/relationships/hyperlink" Id="rId168"/>
    <Relationship TargetMode="External" Target="https://m.edsoo.ru/K9E3B1Q9V" Type="http://schemas.openxmlformats.org/officeDocument/2006/relationships/hyperlink" Id="rId169"/>
    <Relationship TargetMode="External" Target="https://m.edsoo.ru/G0M8Z4G5W" Type="http://schemas.openxmlformats.org/officeDocument/2006/relationships/hyperlink" Id="rId170"/>
    <Relationship TargetMode="External" Target="https://m.edsoo.ru/D9J3F0W0C" Type="http://schemas.openxmlformats.org/officeDocument/2006/relationships/hyperlink" Id="rId171"/>
    <Relationship TargetMode="External" Target="https://m.edsoo.ru/A3R0X1O9V" Type="http://schemas.openxmlformats.org/officeDocument/2006/relationships/hyperlink" Id="rId172"/>
    <Relationship TargetMode="External" Target="https://m.edsoo.ru/A2H0Y2S7I" Type="http://schemas.openxmlformats.org/officeDocument/2006/relationships/hyperlink" Id="rId173"/>
    <Relationship TargetMode="External" Target="https://m.edsoo.ru/D0J3K1N5I" Type="http://schemas.openxmlformats.org/officeDocument/2006/relationships/hyperlink" Id="rId174"/>
    <Relationship TargetMode="External" Target="https://m.edsoo.ru/M4Z7B9H9G" Type="http://schemas.openxmlformats.org/officeDocument/2006/relationships/hyperlink" Id="rId175"/>
    <Relationship TargetMode="External" Target="https://m.edsoo.ru/L7B3G6H8O" Type="http://schemas.openxmlformats.org/officeDocument/2006/relationships/hyperlink" Id="rId176"/>
    <Relationship TargetMode="External" Target="https://m.edsoo.ru/P8S3U2Z4Z" Type="http://schemas.openxmlformats.org/officeDocument/2006/relationships/hyperlink" Id="rId177"/>
    <Relationship TargetMode="External" Target="https://m.edsoo.ru/H5K4O0V7P" Type="http://schemas.openxmlformats.org/officeDocument/2006/relationships/hyperlink" Id="rId178"/>
    <Relationship TargetMode="External" Target="https://m.edsoo.ru/T0S0W3O7E" Type="http://schemas.openxmlformats.org/officeDocument/2006/relationships/hyperlink" Id="rId179"/>
    <Relationship TargetMode="External" Target="https://m.edsoo.ru/Q1W9L6F6F" Type="http://schemas.openxmlformats.org/officeDocument/2006/relationships/hyperlink" Id="rId180"/>
    <Relationship TargetMode="External" Target="https://m.edsoo.ru/M3E1K6Z3Q" Type="http://schemas.openxmlformats.org/officeDocument/2006/relationships/hyperlink" Id="rId181"/>
    <Relationship TargetMode="External" Target="https://m.edsoo.ru/Y1W5U4M2A" Type="http://schemas.openxmlformats.org/officeDocument/2006/relationships/hyperlink" Id="rId182"/>
    <Relationship TargetMode="External" Target="https://m.edsoo.ru/S2S1Y7P7H" Type="http://schemas.openxmlformats.org/officeDocument/2006/relationships/hyperlink" Id="rId183"/>
    <Relationship TargetMode="External" Target="https://m.edsoo.ru/X3W9D8Z2B" Type="http://schemas.openxmlformats.org/officeDocument/2006/relationships/hyperlink" Id="rId184"/>
    <Relationship TargetMode="External" Target="https://m.edsoo.ru/C2W1N2T5F" Type="http://schemas.openxmlformats.org/officeDocument/2006/relationships/hyperlink" Id="rId185"/>
    <Relationship TargetMode="External" Target="https://m.edsoo.ru/K0K5C9J8Z" Type="http://schemas.openxmlformats.org/officeDocument/2006/relationships/hyperlink" Id="rId186"/>
    <Relationship TargetMode="External" Target="https://m.edsoo.ru/B3X6R4T3I" Type="http://schemas.openxmlformats.org/officeDocument/2006/relationships/hyperlink" Id="rId187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